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337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гардеробный г-79 не полированный светло коричневый 100/43/195 комбинированный, инвентарный номер: 00858 /339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гардеробный г-79 не полированный светло коричневый 100/43/195 комбинированный, инвентарный номер: 00858 /339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3573.00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3,57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